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3852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1201,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1201,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402-ПП/3852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09:21:56.890;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09:21:56.890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